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362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1"/>
        <w:gridCol w:w="4765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 xml:space="preserve"> Дмитрия Павловича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7rplc-8"/>
          <w:rFonts w:ascii="Times New Roman" w:eastAsia="Times New Roman" w:hAnsi="Times New Roman" w:cs="Times New Roman"/>
        </w:rPr>
        <w:t>...</w:t>
      </w:r>
      <w:r>
        <w:rPr>
          <w:rStyle w:val="cat-UserDefinedgrp-28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 административной ответственности,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Показаньев</w:t>
      </w:r>
      <w:r>
        <w:rPr>
          <w:rFonts w:ascii="Times New Roman" w:eastAsia="Times New Roman" w:hAnsi="Times New Roman" w:cs="Times New Roman"/>
        </w:rPr>
        <w:t xml:space="preserve"> Д.П.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8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0356043010825110600105534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06.11.2025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ч.1 ст.10.13 Закона города Москвы от 21.11.2007 №45 «Кодекс города Москвы об административных правонарушениях»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Показаньев</w:t>
      </w:r>
      <w:r>
        <w:rPr>
          <w:rFonts w:ascii="Times New Roman" w:eastAsia="Times New Roman" w:hAnsi="Times New Roman" w:cs="Times New Roman"/>
        </w:rPr>
        <w:t xml:space="preserve"> Д.П.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явился, о месте и времени судебного заседания </w:t>
      </w:r>
      <w:r>
        <w:rPr>
          <w:rFonts w:ascii="Times New Roman" w:eastAsia="Times New Roman" w:hAnsi="Times New Roman" w:cs="Times New Roman"/>
        </w:rPr>
        <w:t>извещался</w:t>
      </w:r>
      <w:r>
        <w:rPr>
          <w:rFonts w:ascii="Times New Roman" w:eastAsia="Times New Roman" w:hAnsi="Times New Roman" w:cs="Times New Roman"/>
        </w:rPr>
        <w:t xml:space="preserve"> надлежащим образом</w:t>
      </w:r>
      <w:r>
        <w:rPr>
          <w:rFonts w:ascii="Times New Roman" w:eastAsia="Times New Roman" w:hAnsi="Times New Roman" w:cs="Times New Roman"/>
        </w:rPr>
        <w:t xml:space="preserve"> посредством направления судебной повестки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 xml:space="preserve"> Д.П.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06.11.2025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 xml:space="preserve">Московской административной дорожной инспекции (МАДИ)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 xml:space="preserve"> Д.П.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ч.1 ст.10.13 Закона города Москвы от 21.11.2007 №45 Кодекса города Москвы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 xml:space="preserve">3000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0356043010825110600105534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06.11.2025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>.11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 xml:space="preserve"> Д.П.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>№0356043010426041302001989 от 13.04.2026</w:t>
      </w:r>
      <w:r>
        <w:rPr>
          <w:rFonts w:ascii="Times New Roman" w:eastAsia="Times New Roman" w:hAnsi="Times New Roman" w:cs="Times New Roman"/>
        </w:rPr>
        <w:t xml:space="preserve">,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0356043010825110600105534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06.11.2025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 xml:space="preserve"> Д.П.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 xml:space="preserve"> Д.П.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 xml:space="preserve"> Дмитрия Павловича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600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шесть тысяч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047162163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0412365400725003622620165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7rplc-8">
    <w:name w:val="cat-UserDefined grp-27 rplc-8"/>
    <w:basedOn w:val="DefaultParagraphFont"/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8rplc-15">
    <w:name w:val="cat-UserDefined grp-28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